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842</w:t>
      </w:r>
      <w:r>
        <w:rPr>
          <w:rFonts w:ascii="Times New Roman" w:eastAsia="Times New Roman" w:hAnsi="Times New Roman" w:cs="Times New Roman"/>
        </w:rPr>
        <w:t>/280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9"/>
        <w:gridCol w:w="4777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г.Ханты-Мансийск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Бабкина Вячеслава Сергеевича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8rplc-8"/>
          <w:rFonts w:ascii="Times New Roman" w:eastAsia="Times New Roman" w:hAnsi="Times New Roman" w:cs="Times New Roman"/>
        </w:rPr>
        <w:t>...</w:t>
      </w:r>
      <w:r>
        <w:rPr>
          <w:rStyle w:val="cat-UserDefinedgrp-29rplc-11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 не представлено,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23.09.2026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00:01 час. </w:t>
      </w:r>
      <w:r>
        <w:rPr>
          <w:rFonts w:ascii="Times New Roman" w:eastAsia="Times New Roman" w:hAnsi="Times New Roman" w:cs="Times New Roman"/>
        </w:rPr>
        <w:t>Бабкин В.С.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находясь по месту жительства</w:t>
      </w:r>
      <w:r>
        <w:rPr>
          <w:rFonts w:ascii="Times New Roman" w:eastAsia="Times New Roman" w:hAnsi="Times New Roman" w:cs="Times New Roman"/>
        </w:rPr>
        <w:t xml:space="preserve"> 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29rplc-16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Fonts w:ascii="Times New Roman" w:eastAsia="Times New Roman" w:hAnsi="Times New Roman" w:cs="Times New Roman"/>
        </w:rPr>
        <w:t>800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руб., назначенный постановлением по делу об административном правонарушении №</w:t>
      </w:r>
      <w:r>
        <w:rPr>
          <w:rFonts w:ascii="Times New Roman" w:eastAsia="Times New Roman" w:hAnsi="Times New Roman" w:cs="Times New Roman"/>
        </w:rPr>
        <w:t>18810086260000262591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13.07.2026</w:t>
      </w:r>
      <w:r>
        <w:rPr>
          <w:rFonts w:ascii="Times New Roman" w:eastAsia="Times New Roman" w:hAnsi="Times New Roman" w:cs="Times New Roman"/>
        </w:rPr>
        <w:t xml:space="preserve"> за совершение прав</w:t>
      </w:r>
      <w:r>
        <w:rPr>
          <w:rFonts w:ascii="Times New Roman" w:eastAsia="Times New Roman" w:hAnsi="Times New Roman" w:cs="Times New Roman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</w:rPr>
        <w:t>ч.1 ст.12.1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Бабкин В.С.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</w:t>
      </w:r>
      <w:r>
        <w:rPr>
          <w:rFonts w:ascii="Times New Roman" w:eastAsia="Times New Roman" w:hAnsi="Times New Roman" w:cs="Times New Roman"/>
        </w:rPr>
        <w:t>, о месте и вре</w:t>
      </w:r>
      <w:r>
        <w:rPr>
          <w:rFonts w:ascii="Times New Roman" w:eastAsia="Times New Roman" w:hAnsi="Times New Roman" w:cs="Times New Roman"/>
        </w:rPr>
        <w:t>ме</w:t>
      </w:r>
      <w:r>
        <w:rPr>
          <w:rFonts w:ascii="Times New Roman" w:eastAsia="Times New Roman" w:hAnsi="Times New Roman" w:cs="Times New Roman"/>
        </w:rPr>
        <w:t>ни судебного заседания извещен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надлежащим образом, </w:t>
      </w:r>
      <w:r>
        <w:rPr>
          <w:rFonts w:ascii="Times New Roman" w:eastAsia="Times New Roman" w:hAnsi="Times New Roman" w:cs="Times New Roman"/>
        </w:rPr>
        <w:t xml:space="preserve">об отложении судебного заседания </w:t>
      </w:r>
      <w:r>
        <w:rPr>
          <w:rFonts w:ascii="Times New Roman" w:eastAsia="Times New Roman" w:hAnsi="Times New Roman" w:cs="Times New Roman"/>
        </w:rPr>
        <w:t>не ход</w:t>
      </w:r>
      <w:r>
        <w:rPr>
          <w:rFonts w:ascii="Times New Roman" w:eastAsia="Times New Roman" w:hAnsi="Times New Roman" w:cs="Times New Roman"/>
        </w:rPr>
        <w:t>атайствовал.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Бабкина В.С.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13.07.2026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олжностным лицом </w:t>
      </w:r>
      <w:r>
        <w:rPr>
          <w:rFonts w:ascii="Times New Roman" w:eastAsia="Times New Roman" w:hAnsi="Times New Roman" w:cs="Times New Roman"/>
        </w:rPr>
        <w:t xml:space="preserve">ГИБДД </w:t>
      </w:r>
      <w:r>
        <w:rPr>
          <w:rFonts w:ascii="Times New Roman" w:eastAsia="Times New Roman" w:hAnsi="Times New Roman" w:cs="Times New Roman"/>
        </w:rPr>
        <w:t>МО МВД России «Ханты-Мансийский»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Fonts w:ascii="Times New Roman" w:eastAsia="Times New Roman" w:hAnsi="Times New Roman" w:cs="Times New Roman"/>
        </w:rPr>
        <w:t>Бабкин В.С.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</w:t>
      </w:r>
      <w:r>
        <w:rPr>
          <w:rFonts w:ascii="Times New Roman" w:eastAsia="Times New Roman" w:hAnsi="Times New Roman" w:cs="Times New Roman"/>
        </w:rPr>
        <w:t xml:space="preserve">предусмотренного </w:t>
      </w:r>
      <w:r>
        <w:rPr>
          <w:rFonts w:ascii="Times New Roman" w:eastAsia="Times New Roman" w:hAnsi="Times New Roman" w:cs="Times New Roman"/>
        </w:rPr>
        <w:t>ч.1 ст.12.1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Fonts w:ascii="Times New Roman" w:eastAsia="Times New Roman" w:hAnsi="Times New Roman" w:cs="Times New Roman"/>
        </w:rPr>
        <w:t xml:space="preserve">800 </w:t>
      </w:r>
      <w:r>
        <w:rPr>
          <w:rFonts w:ascii="Times New Roman" w:eastAsia="Times New Roman" w:hAnsi="Times New Roman" w:cs="Times New Roman"/>
        </w:rPr>
        <w:t>руб.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по делу об а</w:t>
      </w:r>
      <w:r>
        <w:rPr>
          <w:rFonts w:ascii="Times New Roman" w:eastAsia="Times New Roman" w:hAnsi="Times New Roman" w:cs="Times New Roman"/>
        </w:rPr>
        <w:t xml:space="preserve">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18810086260000262591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13.07.2026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24.07.2026</w:t>
      </w:r>
      <w:r>
        <w:rPr>
          <w:rFonts w:ascii="Times New Roman" w:eastAsia="Times New Roman" w:hAnsi="Times New Roman" w:cs="Times New Roman"/>
        </w:rPr>
        <w:t xml:space="preserve">, следовательно, штраф должен быть уплачен не позднее </w:t>
      </w:r>
      <w:r>
        <w:rPr>
          <w:rFonts w:ascii="Times New Roman" w:eastAsia="Times New Roman" w:hAnsi="Times New Roman" w:cs="Times New Roman"/>
        </w:rPr>
        <w:t>22.09.2026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Вместе с тем, штраф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Бабкина В.С.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административ</w:t>
      </w:r>
      <w:r>
        <w:rPr>
          <w:rFonts w:ascii="Times New Roman" w:eastAsia="Times New Roman" w:hAnsi="Times New Roman" w:cs="Times New Roman"/>
        </w:rPr>
        <w:t xml:space="preserve">ном правонарушении </w:t>
      </w:r>
      <w:r>
        <w:rPr>
          <w:rFonts w:ascii="Times New Roman" w:eastAsia="Times New Roman" w:hAnsi="Times New Roman" w:cs="Times New Roman"/>
        </w:rPr>
        <w:t>серии 86хм №</w:t>
      </w:r>
      <w:r>
        <w:rPr>
          <w:rFonts w:ascii="Times New Roman" w:eastAsia="Times New Roman" w:hAnsi="Times New Roman" w:cs="Times New Roman"/>
        </w:rPr>
        <w:t xml:space="preserve">770373 </w:t>
      </w:r>
      <w:r>
        <w:rPr>
          <w:rFonts w:ascii="Times New Roman" w:eastAsia="Times New Roman" w:hAnsi="Times New Roman" w:cs="Times New Roman"/>
        </w:rPr>
        <w:t>от 24.09.2026</w:t>
      </w:r>
      <w:r>
        <w:rPr>
          <w:rFonts w:ascii="Times New Roman" w:eastAsia="Times New Roman" w:hAnsi="Times New Roman" w:cs="Times New Roman"/>
        </w:rPr>
        <w:t xml:space="preserve">,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18810086260000262591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13.07.2026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копией выписки из ГИ</w:t>
      </w:r>
      <w:r>
        <w:rPr>
          <w:rFonts w:ascii="Times New Roman" w:eastAsia="Times New Roman" w:hAnsi="Times New Roman" w:cs="Times New Roman"/>
        </w:rPr>
        <w:t xml:space="preserve">С ГМП по </w:t>
      </w:r>
      <w:r>
        <w:rPr>
          <w:rFonts w:ascii="Times New Roman" w:eastAsia="Times New Roman" w:hAnsi="Times New Roman" w:cs="Times New Roman"/>
        </w:rPr>
        <w:t xml:space="preserve">состоянию на </w:t>
      </w:r>
      <w:r>
        <w:rPr>
          <w:rFonts w:ascii="Times New Roman" w:eastAsia="Times New Roman" w:hAnsi="Times New Roman" w:cs="Times New Roman"/>
        </w:rPr>
        <w:t>28.09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согласно которой штраф </w:t>
      </w:r>
      <w:r>
        <w:rPr>
          <w:rFonts w:ascii="Times New Roman" w:eastAsia="Times New Roman" w:hAnsi="Times New Roman" w:cs="Times New Roman"/>
        </w:rPr>
        <w:t xml:space="preserve">не </w:t>
      </w:r>
      <w:r>
        <w:rPr>
          <w:rFonts w:ascii="Times New Roman" w:eastAsia="Times New Roman" w:hAnsi="Times New Roman" w:cs="Times New Roman"/>
        </w:rPr>
        <w:t>оплачен.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Бабкина В.С.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отягчающих административную ответственность обстоятельств не установлено.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Бабкина Вячеслава Сергеевича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административного правонарушения, предусмотренного ч.1 ст.20.25 Кодекса Российской Федерации об административных </w:t>
      </w:r>
      <w:r>
        <w:rPr>
          <w:rFonts w:ascii="Times New Roman" w:eastAsia="Times New Roman" w:hAnsi="Times New Roman" w:cs="Times New Roman"/>
        </w:rPr>
        <w:t>правонарушениях, и назначить ему</w:t>
      </w:r>
      <w:r>
        <w:rPr>
          <w:rFonts w:ascii="Times New Roman" w:eastAsia="Times New Roman" w:hAnsi="Times New Roman" w:cs="Times New Roman"/>
        </w:rPr>
        <w:t xml:space="preserve"> наказание в виде адми</w:t>
      </w:r>
      <w:r>
        <w:rPr>
          <w:rFonts w:ascii="Times New Roman" w:eastAsia="Times New Roman" w:hAnsi="Times New Roman" w:cs="Times New Roman"/>
        </w:rPr>
        <w:t xml:space="preserve">нистративного штрафа в размере </w:t>
      </w:r>
      <w:r>
        <w:rPr>
          <w:rFonts w:ascii="Times New Roman" w:eastAsia="Times New Roman" w:hAnsi="Times New Roman" w:cs="Times New Roman"/>
        </w:rPr>
        <w:t>1 600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одна тысяча шестьсот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</w:t>
      </w:r>
      <w:r>
        <w:rPr>
          <w:rFonts w:ascii="Times New Roman" w:eastAsia="Times New Roman" w:hAnsi="Times New Roman" w:cs="Times New Roman"/>
        </w:rPr>
        <w:t>ОКЦ №8 УГУ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Банка России // УФК по ХМАО-Югре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БИК 00</w:t>
      </w:r>
      <w:r>
        <w:rPr>
          <w:rFonts w:ascii="Times New Roman" w:eastAsia="Times New Roman" w:hAnsi="Times New Roman" w:cs="Times New Roman"/>
        </w:rPr>
        <w:t xml:space="preserve">7162163 ОКТМО 71871000 ИНН 8601073664 КПП 860101001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0412365400725008422620164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ми</w:t>
      </w:r>
      <w:r>
        <w:rPr>
          <w:rFonts w:ascii="Times New Roman" w:eastAsia="Times New Roman" w:hAnsi="Times New Roman" w:cs="Times New Roman"/>
        </w:rPr>
        <w:t>рового судью,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  <w:r>
        <w:rPr>
          <w:rFonts w:ascii="Times New Roman" w:eastAsia="Times New Roman" w:hAnsi="Times New Roman" w:cs="Times New Roman"/>
        </w:rPr>
        <w:t xml:space="preserve">      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8rplc-8">
    <w:name w:val="cat-UserDefined grp-28 rplc-8"/>
    <w:basedOn w:val="DefaultParagraphFont"/>
  </w:style>
  <w:style w:type="character" w:customStyle="1" w:styleId="cat-UserDefinedgrp-29rplc-11">
    <w:name w:val="cat-UserDefined grp-29 rplc-11"/>
    <w:basedOn w:val="DefaultParagraphFont"/>
  </w:style>
  <w:style w:type="character" w:customStyle="1" w:styleId="cat-UserDefinedgrp-29rplc-16">
    <w:name w:val="cat-UserDefined grp-29 rplc-1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